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A6E" w:rsidRDefault="000D5A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5A6E" w:rsidRDefault="000D5A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5A6E" w:rsidRDefault="000D5A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5A6E" w:rsidRDefault="00A81F1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hr-B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hr-BA"/>
        </w:rPr>
        <w:t>PRIJAVNICA</w:t>
      </w:r>
    </w:p>
    <w:p w:rsidR="000D5A6E" w:rsidRDefault="000D5A6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>Osobni podatci</w:t>
      </w:r>
    </w:p>
    <w:p w:rsidR="000D5A6E" w:rsidRDefault="000D5A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874" w:type="dxa"/>
        <w:tblInd w:w="-175" w:type="dxa"/>
        <w:tblLook w:val="04A0" w:firstRow="1" w:lastRow="0" w:firstColumn="1" w:lastColumn="0" w:noHBand="0" w:noVBand="1"/>
      </w:tblPr>
      <w:tblGrid>
        <w:gridCol w:w="3109"/>
        <w:gridCol w:w="5765"/>
      </w:tblGrid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IME I PREZIME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DATUM ROĐENJA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MJESTO ROĐENJA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JMBG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ADRESA STANOVANJA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FIKSNI TELEFON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33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MOBILNI TELEFON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560"/>
        </w:trPr>
        <w:tc>
          <w:tcPr>
            <w:tcW w:w="310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E-mail</w:t>
            </w:r>
          </w:p>
        </w:tc>
        <w:tc>
          <w:tcPr>
            <w:tcW w:w="576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</w:tbl>
    <w:p w:rsidR="000D5A6E" w:rsidRDefault="000D5A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>Podatci o roditeljima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833" w:type="dxa"/>
        <w:jc w:val="center"/>
        <w:tblLook w:val="04A0" w:firstRow="1" w:lastRow="0" w:firstColumn="1" w:lastColumn="0" w:noHBand="0" w:noVBand="1"/>
      </w:tblPr>
      <w:tblGrid>
        <w:gridCol w:w="2859"/>
        <w:gridCol w:w="1327"/>
        <w:gridCol w:w="1532"/>
        <w:gridCol w:w="1402"/>
        <w:gridCol w:w="1713"/>
      </w:tblGrid>
      <w:tr w:rsidR="000D5A6E">
        <w:trPr>
          <w:trHeight w:val="676"/>
          <w:jc w:val="center"/>
        </w:trPr>
        <w:tc>
          <w:tcPr>
            <w:tcW w:w="2859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2859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Otac</w:t>
            </w:r>
          </w:p>
        </w:tc>
        <w:tc>
          <w:tcPr>
            <w:tcW w:w="3115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Majka</w:t>
            </w:r>
          </w:p>
        </w:tc>
      </w:tr>
      <w:tr w:rsidR="000D5A6E">
        <w:trPr>
          <w:trHeight w:val="676"/>
          <w:jc w:val="center"/>
        </w:trPr>
        <w:tc>
          <w:tcPr>
            <w:tcW w:w="285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Ime i prezime</w:t>
            </w:r>
          </w:p>
        </w:tc>
        <w:tc>
          <w:tcPr>
            <w:tcW w:w="2859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3115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676"/>
          <w:jc w:val="center"/>
        </w:trPr>
        <w:tc>
          <w:tcPr>
            <w:tcW w:w="285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Zanimanje</w:t>
            </w:r>
          </w:p>
        </w:tc>
        <w:tc>
          <w:tcPr>
            <w:tcW w:w="2859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3115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676"/>
          <w:jc w:val="center"/>
        </w:trPr>
        <w:tc>
          <w:tcPr>
            <w:tcW w:w="285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Broj mobitelja</w:t>
            </w:r>
          </w:p>
        </w:tc>
        <w:tc>
          <w:tcPr>
            <w:tcW w:w="2859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3115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676"/>
          <w:jc w:val="center"/>
        </w:trPr>
        <w:tc>
          <w:tcPr>
            <w:tcW w:w="285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Uposlen</w:t>
            </w:r>
          </w:p>
        </w:tc>
        <w:tc>
          <w:tcPr>
            <w:tcW w:w="1327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</w:tc>
        <w:tc>
          <w:tcPr>
            <w:tcW w:w="153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  <w:tc>
          <w:tcPr>
            <w:tcW w:w="140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</w:tc>
        <w:tc>
          <w:tcPr>
            <w:tcW w:w="1713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</w:tr>
      <w:tr w:rsidR="000D5A6E">
        <w:trPr>
          <w:trHeight w:val="706"/>
          <w:jc w:val="center"/>
        </w:trPr>
        <w:tc>
          <w:tcPr>
            <w:tcW w:w="2859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Visina plaće/mirovine</w:t>
            </w:r>
          </w:p>
        </w:tc>
        <w:tc>
          <w:tcPr>
            <w:tcW w:w="2859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3115" w:type="dxa"/>
            <w:gridSpan w:val="2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804" w:type="dxa"/>
        <w:tblLook w:val="04A0" w:firstRow="1" w:lastRow="0" w:firstColumn="1" w:lastColumn="0" w:noHBand="0" w:noVBand="1"/>
      </w:tblPr>
      <w:tblGrid>
        <w:gridCol w:w="8804"/>
      </w:tblGrid>
      <w:tr w:rsidR="000D5A6E">
        <w:trPr>
          <w:trHeight w:val="1145"/>
        </w:trPr>
        <w:tc>
          <w:tcPr>
            <w:tcW w:w="8804" w:type="dxa"/>
          </w:tcPr>
          <w:p w:rsidR="000D5A6E" w:rsidRDefault="00A81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Ukoliko su roditelji nezaposleni, navesti od čega se obitelj uzdržava (npr. Privatni obrt, socijalna pomoć i sl.) Obavezno navesti mjesečna primanja obitelji !</w:t>
            </w: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812"/>
        </w:trPr>
        <w:tc>
          <w:tcPr>
            <w:tcW w:w="8804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>Ostali članovi zajedničkog domaćinstva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777" w:type="dxa"/>
        <w:tblLook w:val="04A0" w:firstRow="1" w:lastRow="0" w:firstColumn="1" w:lastColumn="0" w:noHBand="0" w:noVBand="1"/>
      </w:tblPr>
      <w:tblGrid>
        <w:gridCol w:w="1524"/>
        <w:gridCol w:w="1998"/>
        <w:gridCol w:w="1751"/>
        <w:gridCol w:w="1752"/>
        <w:gridCol w:w="1752"/>
      </w:tblGrid>
      <w:tr w:rsidR="000D5A6E">
        <w:trPr>
          <w:trHeight w:val="399"/>
        </w:trPr>
        <w:tc>
          <w:tcPr>
            <w:tcW w:w="1507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2003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1</w:t>
            </w:r>
          </w:p>
        </w:tc>
        <w:tc>
          <w:tcPr>
            <w:tcW w:w="1755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2</w:t>
            </w:r>
          </w:p>
        </w:tc>
        <w:tc>
          <w:tcPr>
            <w:tcW w:w="175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3</w:t>
            </w:r>
          </w:p>
        </w:tc>
        <w:tc>
          <w:tcPr>
            <w:tcW w:w="175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4</w:t>
            </w:r>
          </w:p>
        </w:tc>
      </w:tr>
      <w:tr w:rsidR="000D5A6E">
        <w:trPr>
          <w:trHeight w:val="1099"/>
        </w:trPr>
        <w:tc>
          <w:tcPr>
            <w:tcW w:w="1507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Ime i prezime</w:t>
            </w:r>
          </w:p>
        </w:tc>
        <w:tc>
          <w:tcPr>
            <w:tcW w:w="2003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1099"/>
        </w:trPr>
        <w:tc>
          <w:tcPr>
            <w:tcW w:w="1507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Srodstvo</w:t>
            </w:r>
          </w:p>
        </w:tc>
        <w:tc>
          <w:tcPr>
            <w:tcW w:w="2003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1099"/>
        </w:trPr>
        <w:tc>
          <w:tcPr>
            <w:tcW w:w="1507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Zanimanje</w:t>
            </w:r>
          </w:p>
        </w:tc>
        <w:tc>
          <w:tcPr>
            <w:tcW w:w="2003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1157"/>
        </w:trPr>
        <w:tc>
          <w:tcPr>
            <w:tcW w:w="1507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Visina prihoda</w:t>
            </w:r>
          </w:p>
        </w:tc>
        <w:tc>
          <w:tcPr>
            <w:tcW w:w="2003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5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756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878" w:type="dxa"/>
        <w:tblLayout w:type="fixed"/>
        <w:tblLook w:val="04A0" w:firstRow="1" w:lastRow="0" w:firstColumn="1" w:lastColumn="0" w:noHBand="0" w:noVBand="1"/>
      </w:tblPr>
      <w:tblGrid>
        <w:gridCol w:w="3494"/>
        <w:gridCol w:w="810"/>
        <w:gridCol w:w="775"/>
        <w:gridCol w:w="982"/>
        <w:gridCol w:w="1007"/>
        <w:gridCol w:w="920"/>
        <w:gridCol w:w="210"/>
        <w:gridCol w:w="641"/>
        <w:gridCol w:w="39"/>
      </w:tblGrid>
      <w:tr w:rsidR="000D5A6E">
        <w:trPr>
          <w:gridAfter w:val="1"/>
          <w:wAfter w:w="39" w:type="dxa"/>
          <w:trHeight w:val="1291"/>
        </w:trPr>
        <w:tc>
          <w:tcPr>
            <w:tcW w:w="3494" w:type="dxa"/>
            <w:vMerge w:val="restart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Ukoliko u obitelji živi netko tko pripada slijedećim kategorijama, molimo zaokružite</w:t>
            </w: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585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KRONIČNI BOLESNIK</w:t>
            </w:r>
          </w:p>
        </w:tc>
        <w:tc>
          <w:tcPr>
            <w:tcW w:w="1989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OSOBA S POSEBNIM POTREBAMA</w:t>
            </w:r>
          </w:p>
        </w:tc>
        <w:tc>
          <w:tcPr>
            <w:tcW w:w="1771" w:type="dxa"/>
            <w:gridSpan w:val="3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RVI</w:t>
            </w:r>
          </w:p>
        </w:tc>
      </w:tr>
      <w:tr w:rsidR="000D5A6E">
        <w:trPr>
          <w:gridAfter w:val="1"/>
          <w:wAfter w:w="39" w:type="dxa"/>
          <w:trHeight w:val="663"/>
        </w:trPr>
        <w:tc>
          <w:tcPr>
            <w:tcW w:w="3494" w:type="dxa"/>
            <w:vMerge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810" w:type="dxa"/>
          </w:tcPr>
          <w:p w:rsidR="000D5A6E" w:rsidRDefault="00A81F1F">
            <w:pPr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DA</w:t>
            </w:r>
          </w:p>
        </w:tc>
        <w:tc>
          <w:tcPr>
            <w:tcW w:w="775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NE</w:t>
            </w:r>
          </w:p>
        </w:tc>
        <w:tc>
          <w:tcPr>
            <w:tcW w:w="98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DA</w:t>
            </w:r>
          </w:p>
        </w:tc>
        <w:tc>
          <w:tcPr>
            <w:tcW w:w="1007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NE</w:t>
            </w:r>
          </w:p>
        </w:tc>
        <w:tc>
          <w:tcPr>
            <w:tcW w:w="920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DA</w:t>
            </w:r>
          </w:p>
        </w:tc>
        <w:tc>
          <w:tcPr>
            <w:tcW w:w="851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NE</w:t>
            </w:r>
          </w:p>
        </w:tc>
      </w:tr>
      <w:tr w:rsidR="000D5A6E">
        <w:trPr>
          <w:trHeight w:val="2088"/>
        </w:trPr>
        <w:tc>
          <w:tcPr>
            <w:tcW w:w="3494" w:type="dxa"/>
          </w:tcPr>
          <w:p w:rsidR="000D5A6E" w:rsidRDefault="000D5A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Studiraju li brat ili sestra van mjesta boravka? Ako da, napišite mjesto studiranja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hr-BA"/>
              </w:rPr>
              <w:t xml:space="preserve"> i fakultet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4704" w:type="dxa"/>
            <w:gridSpan w:val="6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</w:p>
          <w:p w:rsidR="000D5A6E" w:rsidRDefault="000D5A6E">
            <w:pPr>
              <w:pBdr>
                <w:top w:val="single" w:sz="12" w:space="0" w:color="auto"/>
                <w:bottom w:val="single" w:sz="12" w:space="0" w:color="auto"/>
              </w:pBd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</w:p>
          <w:p w:rsidR="000D5A6E" w:rsidRDefault="000D5A6E">
            <w:pPr>
              <w:pBdr>
                <w:top w:val="single" w:sz="12" w:space="0" w:color="auto"/>
                <w:bottom w:val="single" w:sz="12" w:space="0" w:color="auto"/>
              </w:pBd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</w:p>
        </w:tc>
        <w:tc>
          <w:tcPr>
            <w:tcW w:w="680" w:type="dxa"/>
            <w:gridSpan w:val="2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 xml:space="preserve">  Studij 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999" w:type="dxa"/>
        <w:tblLayout w:type="fixed"/>
        <w:tblLook w:val="04A0" w:firstRow="1" w:lastRow="0" w:firstColumn="1" w:lastColumn="0" w:noHBand="0" w:noVBand="1"/>
      </w:tblPr>
      <w:tblGrid>
        <w:gridCol w:w="4116"/>
        <w:gridCol w:w="2218"/>
        <w:gridCol w:w="2665"/>
      </w:tblGrid>
      <w:tr w:rsidR="000D5A6E">
        <w:trPr>
          <w:gridAfter w:val="1"/>
          <w:wAfter w:w="2665" w:type="dxa"/>
          <w:trHeight w:val="1364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Uspjeh iz srenje škole</w:t>
            </w: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(za brucoše). </w:t>
            </w: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Za studente prosjek ocjena u</w:t>
            </w: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posljednjoj godini studija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hr-BA"/>
              </w:rPr>
              <w:t>.</w:t>
            </w:r>
          </w:p>
        </w:tc>
        <w:tc>
          <w:tcPr>
            <w:tcW w:w="2218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1170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Upišite cjeloviti naziv Visokoškolske ustanove koju pohađate</w:t>
            </w:r>
          </w:p>
        </w:tc>
        <w:tc>
          <w:tcPr>
            <w:tcW w:w="4883" w:type="dxa"/>
            <w:gridSpan w:val="2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992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Koja ste godina studija?</w:t>
            </w:r>
          </w:p>
        </w:tc>
        <w:tc>
          <w:tcPr>
            <w:tcW w:w="4883" w:type="dxa"/>
            <w:gridSpan w:val="2"/>
          </w:tcPr>
          <w:p w:rsidR="000D5A6E" w:rsidRDefault="000D5A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 xml:space="preserve">         </w:t>
            </w:r>
          </w:p>
        </w:tc>
      </w:tr>
      <w:tr w:rsidR="000D5A6E">
        <w:trPr>
          <w:trHeight w:val="992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Koje godine ste se upisali na fakultet?</w:t>
            </w:r>
          </w:p>
        </w:tc>
        <w:tc>
          <w:tcPr>
            <w:tcW w:w="4883" w:type="dxa"/>
            <w:gridSpan w:val="2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992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Koliko traje vaš studij?</w:t>
            </w:r>
          </w:p>
        </w:tc>
        <w:tc>
          <w:tcPr>
            <w:tcW w:w="4883" w:type="dxa"/>
            <w:gridSpan w:val="2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1315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Jeste li do sada ponavljali jednu ili više godina svog studija?</w:t>
            </w:r>
          </w:p>
        </w:tc>
        <w:tc>
          <w:tcPr>
            <w:tcW w:w="2218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  <w:t>DA</w:t>
            </w:r>
          </w:p>
        </w:tc>
        <w:tc>
          <w:tcPr>
            <w:tcW w:w="2665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  <w:t>NE</w:t>
            </w: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hr-BA"/>
              </w:rPr>
            </w:pPr>
          </w:p>
        </w:tc>
      </w:tr>
      <w:tr w:rsidR="000D5A6E">
        <w:trPr>
          <w:trHeight w:val="616"/>
        </w:trPr>
        <w:tc>
          <w:tcPr>
            <w:tcW w:w="8999" w:type="dxa"/>
            <w:gridSpan w:val="3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U kvadratić stavite znak x u ovisnosti kojoj grupi studenata pripadate</w:t>
            </w:r>
          </w:p>
        </w:tc>
      </w:tr>
      <w:tr w:rsidR="000D5A6E">
        <w:trPr>
          <w:trHeight w:val="358"/>
        </w:trPr>
        <w:tc>
          <w:tcPr>
            <w:tcW w:w="4116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Redoviti    (budžet)</w:t>
            </w: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84455</wp:posOffset>
                      </wp:positionV>
                      <wp:extent cx="437515" cy="300355"/>
                      <wp:effectExtent l="6350" t="6350" r="13335" b="17145"/>
                      <wp:wrapNone/>
                      <wp:docPr id="1" name="Rectangl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72895" y="7879080"/>
                                <a:ext cx="437515" cy="3003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5A6E" w:rsidRDefault="000D5A6E">
                                  <w:pPr>
                                    <w:jc w:val="center"/>
                                    <w:rPr>
                                      <w:lang w:val="hr-B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s 1" o:spid="_x0000_s1026" style="position:absolute;left:0;text-align:left;margin-left:80.05pt;margin-top:6.65pt;width:34.45pt;height:2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" fillcolor="white [3201]" strokecolor="#70ad47 [3209]" strokeweight="1pt">
                      <v:textbox>
                        <w:txbxContent>
                          <w:p w:rsidR="000D5A6E" w:rsidRDefault="000D5A6E">
                            <w:pPr>
                              <w:jc w:val="center"/>
                              <w:rPr>
                                <w:lang w:val="hr-B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4883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297815</wp:posOffset>
                      </wp:positionV>
                      <wp:extent cx="458470" cy="285750"/>
                      <wp:effectExtent l="6350" t="6350" r="11430" b="12700"/>
                      <wp:wrapNone/>
                      <wp:docPr id="2" name="Rectangl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98545" y="7857490"/>
                                <a:ext cx="45847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A30ADA" id="Rectangles 2" o:spid="_x0000_s1026" style="position:absolute;margin-left:101.3pt;margin-top:23.45pt;width:36.1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Redoviti    (samofinancirajući)</w:t>
            </w: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>Stipendija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8997" w:type="dxa"/>
        <w:tblLook w:val="04A0" w:firstRow="1" w:lastRow="0" w:firstColumn="1" w:lastColumn="0" w:noHBand="0" w:noVBand="1"/>
      </w:tblPr>
      <w:tblGrid>
        <w:gridCol w:w="7583"/>
        <w:gridCol w:w="1414"/>
      </w:tblGrid>
      <w:tr w:rsidR="000D5A6E">
        <w:trPr>
          <w:trHeight w:val="585"/>
        </w:trPr>
        <w:tc>
          <w:tcPr>
            <w:tcW w:w="8997" w:type="dxa"/>
            <w:gridSpan w:val="2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Primate li stipendiju? Ako da, od koga i koliki je</w:t>
            </w: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mjesečni iznos stipendije?</w:t>
            </w: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  <w:tr w:rsidR="000D5A6E">
        <w:trPr>
          <w:trHeight w:val="1016"/>
        </w:trPr>
        <w:tc>
          <w:tcPr>
            <w:tcW w:w="7583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Od koga: ___________________________________________</w:t>
            </w:r>
          </w:p>
          <w:p w:rsidR="000D5A6E" w:rsidRDefault="00A81F1F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 xml:space="preserve">     </w:t>
            </w:r>
          </w:p>
          <w:p w:rsidR="000D5A6E" w:rsidRDefault="00A81F1F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 xml:space="preserve">                  ___________________________________________</w:t>
            </w: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 xml:space="preserve">Mjesečni iznos:  _____________  KM     </w:t>
            </w: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1414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>Ostalo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9039" w:type="dxa"/>
        <w:tblLook w:val="04A0" w:firstRow="1" w:lastRow="0" w:firstColumn="1" w:lastColumn="0" w:noHBand="0" w:noVBand="1"/>
      </w:tblPr>
      <w:tblGrid>
        <w:gridCol w:w="4702"/>
        <w:gridCol w:w="2216"/>
        <w:gridCol w:w="2121"/>
      </w:tblGrid>
      <w:tr w:rsidR="000D5A6E">
        <w:trPr>
          <w:trHeight w:val="1174"/>
        </w:trPr>
        <w:tc>
          <w:tcPr>
            <w:tcW w:w="470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Jeste li već čuli za Nadbiskupijski centar za pastoral mladih „Ivan Pavao II.“</w:t>
            </w:r>
          </w:p>
        </w:tc>
        <w:tc>
          <w:tcPr>
            <w:tcW w:w="2216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</w:tc>
        <w:tc>
          <w:tcPr>
            <w:tcW w:w="2121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</w:tr>
      <w:tr w:rsidR="000D5A6E">
        <w:trPr>
          <w:trHeight w:val="1417"/>
        </w:trPr>
        <w:tc>
          <w:tcPr>
            <w:tcW w:w="470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Jeste li sudjelovali u nekim od projekata ili aktivnosti koje organizira Nadbiskupijski centar za pastoral mladih „Ivan Pavao II.“</w:t>
            </w:r>
          </w:p>
        </w:tc>
        <w:tc>
          <w:tcPr>
            <w:tcW w:w="2216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ind w:firstLineChars="300" w:firstLine="84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</w:tc>
        <w:tc>
          <w:tcPr>
            <w:tcW w:w="2121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</w:tr>
      <w:tr w:rsidR="000D5A6E">
        <w:trPr>
          <w:trHeight w:val="469"/>
        </w:trPr>
        <w:tc>
          <w:tcPr>
            <w:tcW w:w="470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r-BA"/>
              </w:rPr>
              <w:t>Jeste li prije negdje volontirali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</w:tc>
        <w:tc>
          <w:tcPr>
            <w:tcW w:w="2216" w:type="dxa"/>
          </w:tcPr>
          <w:p w:rsidR="000D5A6E" w:rsidRDefault="00A81F1F">
            <w:pPr>
              <w:ind w:firstLineChars="250" w:firstLine="70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</w:tc>
        <w:tc>
          <w:tcPr>
            <w:tcW w:w="2121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</w:tr>
      <w:tr w:rsidR="000D5A6E">
        <w:trPr>
          <w:trHeight w:val="1100"/>
        </w:trPr>
        <w:tc>
          <w:tcPr>
            <w:tcW w:w="4702" w:type="dxa"/>
          </w:tcPr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r-BA"/>
              </w:rPr>
              <w:t>Ukoliko ste u prethodnom pitanju odgovorili DA, molimo Vas da napišete gdje ste volontirali</w:t>
            </w:r>
          </w:p>
        </w:tc>
        <w:tc>
          <w:tcPr>
            <w:tcW w:w="4337" w:type="dxa"/>
            <w:gridSpan w:val="2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</w:tbl>
    <w:p w:rsidR="00B86448" w:rsidRDefault="00B86448" w:rsidP="00B86448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B86448" w:rsidRDefault="00B86448" w:rsidP="00B86448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lastRenderedPageBreak/>
        <w:t>Zdravstveni karton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pPr w:leftFromText="180" w:rightFromText="180" w:vertAnchor="page" w:horzAnchor="margin" w:tblpY="3477"/>
        <w:tblW w:w="8398" w:type="dxa"/>
        <w:tblLook w:val="04A0" w:firstRow="1" w:lastRow="0" w:firstColumn="1" w:lastColumn="0" w:noHBand="0" w:noVBand="1"/>
      </w:tblPr>
      <w:tblGrid>
        <w:gridCol w:w="4199"/>
        <w:gridCol w:w="4199"/>
      </w:tblGrid>
      <w:tr w:rsidR="000D5A6E" w:rsidTr="00B86448">
        <w:trPr>
          <w:trHeight w:val="1614"/>
        </w:trPr>
        <w:tc>
          <w:tcPr>
            <w:tcW w:w="8398" w:type="dxa"/>
            <w:gridSpan w:val="2"/>
          </w:tcPr>
          <w:p w:rsidR="000D5A6E" w:rsidRDefault="00A81F1F" w:rsidP="00B864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Imate li zdravstvenih problema zbog kojih vam je potreban redovit ljekarski nadzor i konzumiranje lijekova ili povremene hitne liječničke intervencije?</w:t>
            </w:r>
          </w:p>
        </w:tc>
      </w:tr>
      <w:tr w:rsidR="000D5A6E" w:rsidTr="00B86448">
        <w:trPr>
          <w:trHeight w:val="1010"/>
        </w:trPr>
        <w:tc>
          <w:tcPr>
            <w:tcW w:w="4199" w:type="dxa"/>
          </w:tcPr>
          <w:p w:rsidR="000D5A6E" w:rsidRDefault="000D5A6E" w:rsidP="00B864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 w:rsidP="00B864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DA</w:t>
            </w:r>
          </w:p>
        </w:tc>
        <w:tc>
          <w:tcPr>
            <w:tcW w:w="4199" w:type="dxa"/>
          </w:tcPr>
          <w:p w:rsidR="000D5A6E" w:rsidRDefault="000D5A6E" w:rsidP="00B864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 w:rsidP="00B864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NE</w:t>
            </w:r>
          </w:p>
        </w:tc>
      </w:tr>
      <w:tr w:rsidR="000D5A6E" w:rsidTr="00B86448">
        <w:trPr>
          <w:trHeight w:val="1510"/>
        </w:trPr>
        <w:tc>
          <w:tcPr>
            <w:tcW w:w="8398" w:type="dxa"/>
            <w:gridSpan w:val="2"/>
          </w:tcPr>
          <w:p w:rsidR="000D5A6E" w:rsidRDefault="00A81F1F" w:rsidP="00B864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Ukoliko je Vaš prethodni odgovor bio DA, molimo Vas da upišete s kakvim se zdravstvenim problemima zapravo nosite te da pokušate opisati način na koji se vaš zdravstveni problem manifestira te način na koji osobe s kojima živite mogu priteći u pomoć. Osim toga, navedite i terapiju ukoliko je primate kako bi se u hitnom slučaju moglo pravilno postupiti:</w:t>
            </w:r>
          </w:p>
        </w:tc>
      </w:tr>
      <w:tr w:rsidR="000D5A6E" w:rsidTr="00B86448">
        <w:trPr>
          <w:trHeight w:val="8290"/>
        </w:trPr>
        <w:tc>
          <w:tcPr>
            <w:tcW w:w="8398" w:type="dxa"/>
            <w:gridSpan w:val="2"/>
          </w:tcPr>
          <w:p w:rsidR="000D5A6E" w:rsidRDefault="000D5A6E" w:rsidP="00B86448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</w:tr>
    </w:tbl>
    <w:p w:rsidR="00B86448" w:rsidRDefault="00B86448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A81F1F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BA"/>
        </w:rPr>
        <w:t xml:space="preserve">Ponuda </w:t>
      </w: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70"/>
        <w:gridCol w:w="6949"/>
      </w:tblGrid>
      <w:tr w:rsidR="000D5A6E">
        <w:trPr>
          <w:trHeight w:val="1570"/>
        </w:trPr>
        <w:tc>
          <w:tcPr>
            <w:tcW w:w="1370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6949" w:type="dxa"/>
          </w:tcPr>
          <w:p w:rsidR="000D5A6E" w:rsidRDefault="000D5A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  <w:p w:rsidR="000D5A6E" w:rsidRDefault="00A81F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  <w:t>Molimo Vas da znakom X označite koju vrstu smještaja želite kako bi mogli napraviti zadovoljavajući raspored po sobama.</w:t>
            </w:r>
          </w:p>
        </w:tc>
      </w:tr>
      <w:tr w:rsidR="000D5A6E">
        <w:trPr>
          <w:trHeight w:val="1570"/>
        </w:trPr>
        <w:tc>
          <w:tcPr>
            <w:tcW w:w="1370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6949" w:type="dxa"/>
          </w:tcPr>
          <w:p w:rsidR="000D5A6E" w:rsidRDefault="000D5A6E">
            <w:pPr>
              <w:jc w:val="center"/>
              <w:rPr>
                <w:rFonts w:ascii="Times New Roman" w:eastAsia="sans-serif" w:hAnsi="Times New Roman" w:cs="Times New Roman"/>
                <w:sz w:val="28"/>
                <w:szCs w:val="28"/>
              </w:rPr>
            </w:pPr>
          </w:p>
          <w:p w:rsidR="000D5A6E" w:rsidRDefault="00BF547B" w:rsidP="00BF547B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Jednokrevetna</w:t>
            </w:r>
            <w:r w:rsidRPr="00BF547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 xml:space="preserve"> sobu sa zajedničkim toaletom</w:t>
            </w:r>
          </w:p>
        </w:tc>
      </w:tr>
      <w:tr w:rsidR="000D5A6E">
        <w:trPr>
          <w:trHeight w:val="1570"/>
        </w:trPr>
        <w:tc>
          <w:tcPr>
            <w:tcW w:w="1370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6949" w:type="dxa"/>
          </w:tcPr>
          <w:p w:rsidR="000D5A6E" w:rsidRDefault="000D5A6E">
            <w:pPr>
              <w:jc w:val="center"/>
              <w:rPr>
                <w:rFonts w:ascii="Times New Roman" w:eastAsia="sans-serif" w:hAnsi="Times New Roman" w:cs="Times New Roman"/>
                <w:sz w:val="28"/>
                <w:szCs w:val="28"/>
                <w:lang w:val="hr-BA"/>
              </w:rPr>
            </w:pPr>
          </w:p>
          <w:p w:rsidR="000D5A6E" w:rsidRDefault="00BF547B" w:rsidP="00BF547B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D</w:t>
            </w:r>
            <w:r w:rsidRPr="00BF547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vokrevetna soba s vlastitim toaletom</w:t>
            </w:r>
          </w:p>
        </w:tc>
      </w:tr>
      <w:tr w:rsidR="000D5A6E">
        <w:trPr>
          <w:trHeight w:val="1570"/>
        </w:trPr>
        <w:tc>
          <w:tcPr>
            <w:tcW w:w="1370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6949" w:type="dxa"/>
          </w:tcPr>
          <w:p w:rsidR="000D5A6E" w:rsidRDefault="000D5A6E">
            <w:pPr>
              <w:jc w:val="center"/>
              <w:rPr>
                <w:rFonts w:ascii="Times New Roman" w:eastAsia="sans-serif" w:hAnsi="Times New Roman" w:cs="Times New Roman"/>
                <w:sz w:val="28"/>
                <w:szCs w:val="28"/>
              </w:rPr>
            </w:pPr>
          </w:p>
          <w:p w:rsidR="000D5A6E" w:rsidRDefault="00BF547B" w:rsidP="00BF547B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D</w:t>
            </w:r>
            <w:r w:rsidRPr="00BF547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vokrevetna soba sa zajedničkim toaletom</w:t>
            </w:r>
          </w:p>
        </w:tc>
      </w:tr>
      <w:tr w:rsidR="000D5A6E">
        <w:trPr>
          <w:trHeight w:val="1570"/>
        </w:trPr>
        <w:tc>
          <w:tcPr>
            <w:tcW w:w="1370" w:type="dxa"/>
          </w:tcPr>
          <w:p w:rsidR="000D5A6E" w:rsidRDefault="000D5A6E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6949" w:type="dxa"/>
          </w:tcPr>
          <w:p w:rsidR="000D5A6E" w:rsidRDefault="000D5A6E">
            <w:pPr>
              <w:jc w:val="center"/>
              <w:rPr>
                <w:rFonts w:ascii="Times New Roman" w:eastAsia="sans-serif" w:hAnsi="Times New Roman" w:cs="Times New Roman"/>
                <w:sz w:val="28"/>
                <w:szCs w:val="28"/>
              </w:rPr>
            </w:pPr>
          </w:p>
          <w:p w:rsidR="000D5A6E" w:rsidRDefault="00BF547B" w:rsidP="00BF547B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</w:pPr>
            <w:r w:rsidRPr="00BF547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hr-BA"/>
              </w:rPr>
              <w:t>Jednokrevetni apartman</w:t>
            </w:r>
          </w:p>
        </w:tc>
      </w:tr>
      <w:tr w:rsidR="00BF547B">
        <w:trPr>
          <w:trHeight w:val="1570"/>
        </w:trPr>
        <w:tc>
          <w:tcPr>
            <w:tcW w:w="1370" w:type="dxa"/>
          </w:tcPr>
          <w:p w:rsidR="00BF547B" w:rsidRDefault="00BF54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hr-BA"/>
              </w:rPr>
            </w:pPr>
          </w:p>
        </w:tc>
        <w:tc>
          <w:tcPr>
            <w:tcW w:w="6949" w:type="dxa"/>
          </w:tcPr>
          <w:p w:rsidR="00BF547B" w:rsidRDefault="00BF547B" w:rsidP="00BF547B">
            <w:pPr>
              <w:spacing w:after="300" w:line="408" w:lineRule="atLeast"/>
              <w:contextualSpacing/>
              <w:rPr>
                <w:rFonts w:ascii="Times New Roman" w:eastAsia="sans-serif" w:hAnsi="Times New Roman" w:cs="Times New Roman"/>
                <w:b/>
                <w:bCs/>
                <w:sz w:val="32"/>
                <w:szCs w:val="28"/>
                <w:lang w:val="hr-BA"/>
              </w:rPr>
            </w:pPr>
            <w:bookmarkStart w:id="0" w:name="_GoBack"/>
            <w:bookmarkEnd w:id="0"/>
          </w:p>
          <w:p w:rsidR="00BF547B" w:rsidRDefault="00BF547B" w:rsidP="00BF547B">
            <w:pPr>
              <w:spacing w:after="300" w:line="408" w:lineRule="atLeast"/>
              <w:contextualSpacing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32"/>
                <w:szCs w:val="28"/>
                <w:lang w:val="hr-BA"/>
              </w:rPr>
              <w:t xml:space="preserve">Stan </w:t>
            </w:r>
          </w:p>
        </w:tc>
      </w:tr>
    </w:tbl>
    <w:p w:rsidR="000D5A6E" w:rsidRDefault="000D5A6E">
      <w:pPr>
        <w:rPr>
          <w:rFonts w:ascii="Times New Roman" w:hAnsi="Times New Roman" w:cs="Times New Roman"/>
          <w:b/>
          <w:bCs/>
          <w:sz w:val="28"/>
          <w:szCs w:val="28"/>
          <w:lang w:val="hr-BA"/>
        </w:rPr>
      </w:pPr>
    </w:p>
    <w:sectPr w:rsidR="000D5A6E"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F1F" w:rsidRDefault="00A81F1F">
      <w:r>
        <w:separator/>
      </w:r>
    </w:p>
  </w:endnote>
  <w:endnote w:type="continuationSeparator" w:id="0">
    <w:p w:rsidR="00A81F1F" w:rsidRDefault="00A8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A6E" w:rsidRDefault="00A81F1F">
    <w:pPr>
      <w:pStyle w:val="Podnoj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D5A6E" w:rsidRDefault="00A81F1F">
                          <w:pPr>
                            <w:pStyle w:val="Podnoje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F547B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CZiMx9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:rsidR="000D5A6E" w:rsidRDefault="00A81F1F">
                    <w:pPr>
                      <w:pStyle w:val="Podnoje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separate"/>
                    </w:r>
                    <w:r w:rsidR="00BF547B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F1F" w:rsidRDefault="00A81F1F">
      <w:r>
        <w:separator/>
      </w:r>
    </w:p>
  </w:footnote>
  <w:footnote w:type="continuationSeparator" w:id="0">
    <w:p w:rsidR="00A81F1F" w:rsidRDefault="00A81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448" w:rsidRDefault="00B86448" w:rsidP="00B86448">
    <w:pPr>
      <w:pStyle w:val="Zaglavlje"/>
      <w:rPr>
        <w:lang w:val="hr-BA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F40E25" wp14:editId="1DCF6F12">
              <wp:simplePos x="0" y="0"/>
              <wp:positionH relativeFrom="column">
                <wp:posOffset>1619250</wp:posOffset>
              </wp:positionH>
              <wp:positionV relativeFrom="paragraph">
                <wp:posOffset>92710</wp:posOffset>
              </wp:positionV>
              <wp:extent cx="3202305" cy="904240"/>
              <wp:effectExtent l="0" t="0" r="17145" b="1016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2762250" y="641350"/>
                        <a:ext cx="3202305" cy="904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6448" w:rsidRDefault="00B86448" w:rsidP="00B8644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  <w:lang w:val="hr-B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  <w:lang w:val="hr-BA"/>
                            </w:rPr>
                            <w:t>Studentski dom “FONSS”</w:t>
                          </w:r>
                        </w:p>
                        <w:p w:rsidR="00B86448" w:rsidRDefault="00B86448" w:rsidP="00B8644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  <w:t>Ljubljanska 30, 71 000 Sarajevo, BiH</w:t>
                          </w:r>
                        </w:p>
                        <w:p w:rsidR="00B86448" w:rsidRDefault="00B86448" w:rsidP="00B86448">
                          <w:pPr>
                            <w:numPr>
                              <w:ilvl w:val="0"/>
                              <w:numId w:val="12"/>
                            </w:num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  <w:t xml:space="preserve">mail: </w:t>
                          </w:r>
                          <w:hyperlink r:id="rId1" w:history="1">
                            <w:r>
                              <w:rPr>
                                <w:rStyle w:val="Hiperveza"/>
                                <w:rFonts w:ascii="Times New Roman" w:hAnsi="Times New Roman" w:cs="Times New Roman"/>
                                <w:sz w:val="24"/>
                                <w:szCs w:val="24"/>
                                <w:lang w:val="hr-BA"/>
                              </w:rPr>
                              <w:t>studentskidom.fonss@gmail.com</w:t>
                            </w:r>
                          </w:hyperlink>
                        </w:p>
                        <w:p w:rsidR="00B86448" w:rsidRDefault="00B86448" w:rsidP="00B8644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  <w:t xml:space="preserve">Mob: +387 </w:t>
                          </w:r>
                          <w:r w:rsidR="00BF547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hr-BA"/>
                            </w:rPr>
                            <w:t>603 013 929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40E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27.5pt;margin-top:7.3pt;width:252.15pt;height:7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" fillcolor="white [3201]" stroked="f" strokeweight=".5pt">
              <v:textbox>
                <w:txbxContent>
                  <w:p w:rsidR="00B86448" w:rsidRDefault="00B86448" w:rsidP="00B86448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2"/>
                        <w:szCs w:val="32"/>
                        <w:lang w:val="hr-BA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32"/>
                        <w:szCs w:val="32"/>
                        <w:lang w:val="hr-BA"/>
                      </w:rPr>
                      <w:t>Studentski dom “FONSS”</w:t>
                    </w:r>
                  </w:p>
                  <w:p w:rsidR="00B86448" w:rsidRDefault="00B86448" w:rsidP="00B8644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  <w:t>Ljubljanska 30, 71 000 Sarajevo, BiH</w:t>
                    </w:r>
                  </w:p>
                  <w:p w:rsidR="00B86448" w:rsidRDefault="00B86448" w:rsidP="00B86448">
                    <w:pPr>
                      <w:numPr>
                        <w:ilvl w:val="0"/>
                        <w:numId w:val="12"/>
                      </w:num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  <w:t xml:space="preserve">mail: </w:t>
                    </w:r>
                    <w:hyperlink r:id="rId2" w:history="1">
                      <w:r>
                        <w:rPr>
                          <w:rStyle w:val="Hiperveza"/>
                          <w:rFonts w:ascii="Times New Roman" w:hAnsi="Times New Roman" w:cs="Times New Roman"/>
                          <w:sz w:val="24"/>
                          <w:szCs w:val="24"/>
                          <w:lang w:val="hr-BA"/>
                        </w:rPr>
                        <w:t>studentskidom.fonss@gmail.com</w:t>
                      </w:r>
                    </w:hyperlink>
                  </w:p>
                  <w:p w:rsidR="00B86448" w:rsidRDefault="00B86448" w:rsidP="00B8644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  <w:t xml:space="preserve">Mob: +387 </w:t>
                    </w:r>
                    <w:r w:rsidR="00BF547B">
                      <w:rPr>
                        <w:rFonts w:ascii="Times New Roman" w:hAnsi="Times New Roman" w:cs="Times New Roman"/>
                        <w:sz w:val="24"/>
                        <w:szCs w:val="24"/>
                        <w:lang w:val="hr-BA"/>
                      </w:rPr>
                      <w:t>603 013 929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inline distT="0" distB="0" distL="114300" distR="114300" wp14:anchorId="39E4BFE9" wp14:editId="17A3143B">
          <wp:extent cx="1097280" cy="1108075"/>
          <wp:effectExtent l="0" t="0" r="7620" b="15875"/>
          <wp:docPr id="5" name="Picture 5" descr="5189fa7d35974d568a3b48c258b25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5189fa7d35974d568a3b48c258b25917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97280" cy="110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6448" w:rsidRDefault="00B864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Brojevi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Brojevi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Brojevi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Brojevi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Grafikeoznake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Grafikeoznake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Grafikeoznake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Grafikeoznake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Brojevi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Grafikeoznake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7115B9"/>
    <w:multiLevelType w:val="hybridMultilevel"/>
    <w:tmpl w:val="15384A1C"/>
    <w:lvl w:ilvl="0" w:tplc="6CECF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4C5F"/>
    <w:multiLevelType w:val="singleLevel"/>
    <w:tmpl w:val="492F4C5F"/>
    <w:lvl w:ilvl="0">
      <w:start w:val="5"/>
      <w:numFmt w:val="upperLetter"/>
      <w:suff w:val="nothing"/>
      <w:lvlText w:val="%1-"/>
      <w:lvlJc w:val="left"/>
    </w:lvl>
  </w:abstractNum>
  <w:abstractNum w:abstractNumId="12" w15:restartNumberingAfterBreak="0">
    <w:nsid w:val="7FEE53FF"/>
    <w:multiLevelType w:val="singleLevel"/>
    <w:tmpl w:val="7FEE53FF"/>
    <w:lvl w:ilvl="0">
      <w:start w:val="1"/>
      <w:numFmt w:val="decimal"/>
      <w:suff w:val="space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23901"/>
    <w:rsid w:val="00050A31"/>
    <w:rsid w:val="000716D2"/>
    <w:rsid w:val="00071AAB"/>
    <w:rsid w:val="000B76C4"/>
    <w:rsid w:val="000C5610"/>
    <w:rsid w:val="000D5A6E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51B02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81F1F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86448"/>
    <w:rsid w:val="00BB7C2B"/>
    <w:rsid w:val="00BC1664"/>
    <w:rsid w:val="00BC2546"/>
    <w:rsid w:val="00BF547B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807F7B"/>
    <w:rsid w:val="136E7E0B"/>
    <w:rsid w:val="16401A6D"/>
    <w:rsid w:val="18743FD5"/>
    <w:rsid w:val="29682F6C"/>
    <w:rsid w:val="32623901"/>
    <w:rsid w:val="34130DEE"/>
    <w:rsid w:val="5BF7549C"/>
    <w:rsid w:val="6B5C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C1DF6A5"/>
  <w15:docId w15:val="{1D145A0F-4C36-4907-BED4-841693C0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1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0"/>
    <w:lsdException w:name="No Spacing" w:uiPriority="99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34"/>
    <w:lsdException w:name="Quote" w:uiPriority="99" w:qFormat="0"/>
    <w:lsdException w:name="Intense Quote" w:uiPriority="99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al">
    <w:name w:val="Normal"/>
    <w:qFormat/>
    <w:rPr>
      <w:lang w:val="en-US" w:eastAsia="zh-CN"/>
    </w:rPr>
  </w:style>
  <w:style w:type="paragraph" w:styleId="Naslov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Naslov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Naslov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Naslov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Naslov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Naslov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Naslov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Naslov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qFormat/>
    <w:rPr>
      <w:sz w:val="16"/>
      <w:szCs w:val="16"/>
    </w:rPr>
  </w:style>
  <w:style w:type="paragraph" w:styleId="Blokteksta">
    <w:name w:val="Block Text"/>
    <w:basedOn w:val="Normal"/>
    <w:qFormat/>
    <w:pPr>
      <w:spacing w:after="120"/>
      <w:ind w:leftChars="700" w:left="1440" w:rightChars="700" w:right="1440"/>
    </w:pPr>
  </w:style>
  <w:style w:type="paragraph" w:styleId="Tijeloteksta">
    <w:name w:val="Body Text"/>
    <w:basedOn w:val="Normal"/>
    <w:qFormat/>
    <w:pPr>
      <w:spacing w:after="120"/>
    </w:pPr>
  </w:style>
  <w:style w:type="paragraph" w:styleId="Tijeloteksta2">
    <w:name w:val="Body Text 2"/>
    <w:basedOn w:val="Normal"/>
    <w:qFormat/>
    <w:pPr>
      <w:spacing w:after="120" w:line="480" w:lineRule="auto"/>
    </w:pPr>
  </w:style>
  <w:style w:type="paragraph" w:styleId="Tijeloteksta3">
    <w:name w:val="Body Text 3"/>
    <w:basedOn w:val="Normal"/>
    <w:qFormat/>
    <w:pPr>
      <w:spacing w:after="120"/>
    </w:pPr>
    <w:rPr>
      <w:sz w:val="16"/>
      <w:szCs w:val="16"/>
    </w:rPr>
  </w:style>
  <w:style w:type="paragraph" w:styleId="Tijeloteksta-prvauvlaka">
    <w:name w:val="Body Text First Indent"/>
    <w:basedOn w:val="Tijeloteksta"/>
    <w:qFormat/>
    <w:pPr>
      <w:ind w:firstLineChars="100" w:firstLine="420"/>
    </w:pPr>
  </w:style>
  <w:style w:type="paragraph" w:styleId="Uvuenotijeloteksta">
    <w:name w:val="Body Text Indent"/>
    <w:basedOn w:val="Normal"/>
    <w:qFormat/>
    <w:pPr>
      <w:spacing w:after="120"/>
      <w:ind w:leftChars="200" w:left="420"/>
    </w:pPr>
  </w:style>
  <w:style w:type="paragraph" w:styleId="Tijeloteksta-prvauvlaka2">
    <w:name w:val="Body Text First Indent 2"/>
    <w:basedOn w:val="Uvuenotijeloteksta"/>
    <w:qFormat/>
    <w:pPr>
      <w:ind w:firstLineChars="200" w:firstLine="420"/>
    </w:pPr>
  </w:style>
  <w:style w:type="paragraph" w:styleId="Tijeloteksta-uvlaka2">
    <w:name w:val="Body Text Indent 2"/>
    <w:basedOn w:val="Normal"/>
    <w:qFormat/>
    <w:pPr>
      <w:spacing w:after="120" w:line="480" w:lineRule="auto"/>
      <w:ind w:leftChars="200" w:left="420"/>
    </w:pPr>
  </w:style>
  <w:style w:type="paragraph" w:styleId="Tijeloteksta-uvlaka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Opisslike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Zavretak">
    <w:name w:val="Closing"/>
    <w:basedOn w:val="Normal"/>
    <w:qFormat/>
    <w:pPr>
      <w:ind w:leftChars="2100" w:left="100"/>
    </w:pPr>
  </w:style>
  <w:style w:type="character" w:styleId="Referencakomentara">
    <w:name w:val="annotation reference"/>
    <w:basedOn w:val="Zadanifontodlomka"/>
    <w:qFormat/>
    <w:rPr>
      <w:sz w:val="21"/>
      <w:szCs w:val="21"/>
    </w:rPr>
  </w:style>
  <w:style w:type="paragraph" w:styleId="Tekstkomentara">
    <w:name w:val="annotation text"/>
    <w:basedOn w:val="Normal"/>
    <w:qFormat/>
  </w:style>
  <w:style w:type="paragraph" w:styleId="Predmetkomentara">
    <w:name w:val="annotation subject"/>
    <w:basedOn w:val="Tekstkomentara"/>
    <w:next w:val="Tekstkomentara"/>
    <w:qFormat/>
    <w:rPr>
      <w:b/>
      <w:bCs/>
    </w:rPr>
  </w:style>
  <w:style w:type="paragraph" w:styleId="Datum">
    <w:name w:val="Date"/>
    <w:basedOn w:val="Normal"/>
    <w:next w:val="Normal"/>
    <w:qFormat/>
    <w:pPr>
      <w:ind w:leftChars="2500" w:left="100"/>
    </w:pPr>
  </w:style>
  <w:style w:type="paragraph" w:styleId="Kartadokumenta">
    <w:name w:val="Document Map"/>
    <w:basedOn w:val="Normal"/>
    <w:qFormat/>
    <w:pPr>
      <w:shd w:val="clear" w:color="auto" w:fill="000080"/>
    </w:pPr>
  </w:style>
  <w:style w:type="paragraph" w:styleId="Potpise-pote">
    <w:name w:val="E-mail Signature"/>
    <w:basedOn w:val="Normal"/>
    <w:qFormat/>
  </w:style>
  <w:style w:type="character" w:styleId="Istaknuto">
    <w:name w:val="Emphasis"/>
    <w:basedOn w:val="Zadanifontodlomka"/>
    <w:qFormat/>
    <w:rPr>
      <w:i/>
      <w:iCs/>
    </w:rPr>
  </w:style>
  <w:style w:type="character" w:styleId="Referencakrajnjebiljeke">
    <w:name w:val="endnote reference"/>
    <w:basedOn w:val="Zadanifontodlomka"/>
    <w:qFormat/>
    <w:rPr>
      <w:vertAlign w:val="superscript"/>
    </w:rPr>
  </w:style>
  <w:style w:type="paragraph" w:styleId="Tekstkrajnjebiljeke">
    <w:name w:val="endnote text"/>
    <w:basedOn w:val="Normal"/>
    <w:qFormat/>
    <w:pPr>
      <w:snapToGrid w:val="0"/>
    </w:pPr>
  </w:style>
  <w:style w:type="paragraph" w:styleId="Adresaomotnice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Povratnaomotnica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SlijeenaHiperveza">
    <w:name w:val="FollowedHyperlink"/>
    <w:basedOn w:val="Zadanifontodlomka"/>
    <w:qFormat/>
    <w:rPr>
      <w:color w:val="800080"/>
      <w:u w:val="single"/>
    </w:rPr>
  </w:style>
  <w:style w:type="paragraph" w:styleId="Podnoje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Referencafusnote">
    <w:name w:val="footnote reference"/>
    <w:basedOn w:val="Zadanifontodlomka"/>
    <w:qFormat/>
    <w:rPr>
      <w:vertAlign w:val="superscript"/>
    </w:rPr>
  </w:style>
  <w:style w:type="paragraph" w:styleId="Tekstfusnote">
    <w:name w:val="footnote text"/>
    <w:basedOn w:val="Normal"/>
    <w:qFormat/>
    <w:pPr>
      <w:snapToGrid w:val="0"/>
    </w:pPr>
    <w:rPr>
      <w:sz w:val="18"/>
      <w:szCs w:val="18"/>
    </w:rPr>
  </w:style>
  <w:style w:type="paragraph" w:styleId="Zaglavlje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-akronim">
    <w:name w:val="HTML Acronym"/>
    <w:basedOn w:val="Zadanifontodlomka"/>
    <w:qFormat/>
  </w:style>
  <w:style w:type="paragraph" w:styleId="HTML-adresa">
    <w:name w:val="HTML Address"/>
    <w:basedOn w:val="Normal"/>
    <w:qFormat/>
    <w:rPr>
      <w:i/>
      <w:iCs/>
    </w:rPr>
  </w:style>
  <w:style w:type="character" w:styleId="HTML-navod">
    <w:name w:val="HTML Cite"/>
    <w:basedOn w:val="Zadanifontodlomka"/>
    <w:qFormat/>
    <w:rPr>
      <w:i/>
      <w:iCs/>
    </w:rPr>
  </w:style>
  <w:style w:type="character" w:styleId="HTML-kod">
    <w:name w:val="HTML Code"/>
    <w:basedOn w:val="Zadanifontodlomka"/>
    <w:qFormat/>
    <w:rPr>
      <w:rFonts w:ascii="Courier New" w:hAnsi="Courier New" w:cs="Courier New"/>
      <w:sz w:val="20"/>
      <w:szCs w:val="20"/>
    </w:rPr>
  </w:style>
  <w:style w:type="character" w:styleId="HTML-definicija">
    <w:name w:val="HTML Definition"/>
    <w:basedOn w:val="Zadanifontodlomka"/>
    <w:qFormat/>
    <w:rPr>
      <w:i/>
      <w:iCs/>
    </w:rPr>
  </w:style>
  <w:style w:type="character" w:styleId="HTML-tipkovnica">
    <w:name w:val="HTML Keyboard"/>
    <w:basedOn w:val="Zadanifontodlomka"/>
    <w:qFormat/>
    <w:rPr>
      <w:rFonts w:ascii="Courier New" w:hAnsi="Courier New" w:cs="Courier New"/>
      <w:sz w:val="20"/>
      <w:szCs w:val="20"/>
    </w:rPr>
  </w:style>
  <w:style w:type="paragraph" w:styleId="HTMLunaprijedoblikovano">
    <w:name w:val="HTML Preformatted"/>
    <w:basedOn w:val="Normal"/>
    <w:qFormat/>
    <w:rPr>
      <w:rFonts w:ascii="Courier New" w:hAnsi="Courier New" w:cs="Courier New"/>
    </w:rPr>
  </w:style>
  <w:style w:type="character" w:styleId="HTML-primjer">
    <w:name w:val="HTML Sample"/>
    <w:basedOn w:val="Zadanifontodlomka"/>
    <w:qFormat/>
    <w:rPr>
      <w:rFonts w:ascii="Courier New" w:hAnsi="Courier New" w:cs="Courier New"/>
    </w:rPr>
  </w:style>
  <w:style w:type="character" w:styleId="HTMLpisaistroj">
    <w:name w:val="HTML Typewriter"/>
    <w:basedOn w:val="Zadanifontodlomka"/>
    <w:qFormat/>
    <w:rPr>
      <w:rFonts w:ascii="Courier New" w:hAnsi="Courier New" w:cs="Courier New"/>
      <w:sz w:val="20"/>
      <w:szCs w:val="20"/>
    </w:rPr>
  </w:style>
  <w:style w:type="character" w:styleId="HTML-varijabla">
    <w:name w:val="HTML Variable"/>
    <w:basedOn w:val="Zadanifontodlomka"/>
    <w:qFormat/>
    <w:rPr>
      <w:i/>
      <w:iCs/>
    </w:rPr>
  </w:style>
  <w:style w:type="character" w:styleId="Hiperveza">
    <w:name w:val="Hyperlink"/>
    <w:basedOn w:val="Zadanifontodlomka"/>
    <w:qFormat/>
    <w:rPr>
      <w:color w:val="0000FF"/>
      <w:u w:val="single"/>
    </w:rPr>
  </w:style>
  <w:style w:type="paragraph" w:styleId="Indeks1">
    <w:name w:val="index 1"/>
    <w:basedOn w:val="Normal"/>
    <w:next w:val="Normal"/>
    <w:qFormat/>
  </w:style>
  <w:style w:type="paragraph" w:styleId="Indeks2">
    <w:name w:val="index 2"/>
    <w:basedOn w:val="Normal"/>
    <w:next w:val="Normal"/>
    <w:qFormat/>
    <w:pPr>
      <w:ind w:leftChars="200" w:left="200"/>
    </w:pPr>
  </w:style>
  <w:style w:type="paragraph" w:styleId="Indeks3">
    <w:name w:val="index 3"/>
    <w:basedOn w:val="Normal"/>
    <w:next w:val="Normal"/>
    <w:qFormat/>
    <w:pPr>
      <w:ind w:leftChars="400" w:left="400"/>
    </w:pPr>
  </w:style>
  <w:style w:type="paragraph" w:styleId="Indeks4">
    <w:name w:val="index 4"/>
    <w:basedOn w:val="Normal"/>
    <w:next w:val="Normal"/>
    <w:qFormat/>
    <w:pPr>
      <w:ind w:leftChars="600" w:left="600"/>
    </w:pPr>
  </w:style>
  <w:style w:type="paragraph" w:styleId="Indeks5">
    <w:name w:val="index 5"/>
    <w:basedOn w:val="Normal"/>
    <w:next w:val="Normal"/>
    <w:qFormat/>
    <w:pPr>
      <w:ind w:leftChars="800" w:left="800"/>
    </w:pPr>
  </w:style>
  <w:style w:type="paragraph" w:styleId="Indeks6">
    <w:name w:val="index 6"/>
    <w:basedOn w:val="Normal"/>
    <w:next w:val="Normal"/>
    <w:qFormat/>
    <w:pPr>
      <w:ind w:leftChars="1000" w:left="1000"/>
    </w:pPr>
  </w:style>
  <w:style w:type="paragraph" w:styleId="Indeks7">
    <w:name w:val="index 7"/>
    <w:basedOn w:val="Normal"/>
    <w:next w:val="Normal"/>
    <w:qFormat/>
    <w:pPr>
      <w:ind w:leftChars="1200" w:left="1200"/>
    </w:pPr>
  </w:style>
  <w:style w:type="paragraph" w:styleId="Indeks8">
    <w:name w:val="index 8"/>
    <w:basedOn w:val="Normal"/>
    <w:next w:val="Normal"/>
    <w:qFormat/>
    <w:pPr>
      <w:ind w:leftChars="1400" w:left="1400"/>
    </w:pPr>
  </w:style>
  <w:style w:type="paragraph" w:styleId="Indeks9">
    <w:name w:val="index 9"/>
    <w:basedOn w:val="Normal"/>
    <w:next w:val="Normal"/>
    <w:qFormat/>
    <w:pPr>
      <w:ind w:leftChars="1600" w:left="1600"/>
    </w:pPr>
  </w:style>
  <w:style w:type="paragraph" w:styleId="Naslovindeksa">
    <w:name w:val="index heading"/>
    <w:basedOn w:val="Normal"/>
    <w:next w:val="Indeks1"/>
    <w:qFormat/>
    <w:rPr>
      <w:rFonts w:ascii="Arial" w:hAnsi="Arial" w:cs="Arial"/>
      <w:b/>
      <w:bCs/>
    </w:rPr>
  </w:style>
  <w:style w:type="character" w:styleId="Brojretka">
    <w:name w:val="line number"/>
    <w:basedOn w:val="Zadanifontodlomka"/>
    <w:qFormat/>
  </w:style>
  <w:style w:type="paragraph" w:styleId="Popis">
    <w:name w:val="List"/>
    <w:basedOn w:val="Normal"/>
    <w:qFormat/>
    <w:pPr>
      <w:ind w:left="200" w:hangingChars="200" w:hanging="200"/>
    </w:pPr>
  </w:style>
  <w:style w:type="paragraph" w:styleId="Popis2">
    <w:name w:val="List 2"/>
    <w:basedOn w:val="Normal"/>
    <w:qFormat/>
    <w:pPr>
      <w:ind w:leftChars="200" w:left="100" w:hangingChars="200" w:hanging="200"/>
    </w:pPr>
  </w:style>
  <w:style w:type="paragraph" w:styleId="Popis3">
    <w:name w:val="List 3"/>
    <w:basedOn w:val="Normal"/>
    <w:qFormat/>
    <w:pPr>
      <w:ind w:leftChars="400" w:left="100" w:hangingChars="200" w:hanging="200"/>
    </w:pPr>
  </w:style>
  <w:style w:type="paragraph" w:styleId="Popis4">
    <w:name w:val="List 4"/>
    <w:basedOn w:val="Normal"/>
    <w:qFormat/>
    <w:pPr>
      <w:ind w:leftChars="600" w:left="100" w:hangingChars="200" w:hanging="200"/>
    </w:pPr>
  </w:style>
  <w:style w:type="paragraph" w:styleId="Popis5">
    <w:name w:val="List 5"/>
    <w:basedOn w:val="Normal"/>
    <w:qFormat/>
    <w:pPr>
      <w:ind w:leftChars="800" w:left="100" w:hangingChars="200" w:hanging="200"/>
    </w:pPr>
  </w:style>
  <w:style w:type="paragraph" w:styleId="Grafikeoznake">
    <w:name w:val="List Bullet"/>
    <w:basedOn w:val="Normal"/>
    <w:qFormat/>
    <w:pPr>
      <w:numPr>
        <w:numId w:val="1"/>
      </w:numPr>
    </w:pPr>
  </w:style>
  <w:style w:type="paragraph" w:styleId="Grafikeoznake2">
    <w:name w:val="List Bullet 2"/>
    <w:basedOn w:val="Normal"/>
    <w:qFormat/>
    <w:pPr>
      <w:numPr>
        <w:numId w:val="2"/>
      </w:numPr>
    </w:pPr>
  </w:style>
  <w:style w:type="paragraph" w:styleId="Grafikeoznake3">
    <w:name w:val="List Bullet 3"/>
    <w:basedOn w:val="Normal"/>
    <w:qFormat/>
    <w:pPr>
      <w:numPr>
        <w:numId w:val="3"/>
      </w:numPr>
    </w:pPr>
  </w:style>
  <w:style w:type="paragraph" w:styleId="Grafikeoznake4">
    <w:name w:val="List Bullet 4"/>
    <w:basedOn w:val="Normal"/>
    <w:qFormat/>
    <w:pPr>
      <w:numPr>
        <w:numId w:val="4"/>
      </w:numPr>
    </w:pPr>
  </w:style>
  <w:style w:type="paragraph" w:styleId="Grafikeoznake5">
    <w:name w:val="List Bullet 5"/>
    <w:basedOn w:val="Normal"/>
    <w:qFormat/>
    <w:pPr>
      <w:numPr>
        <w:numId w:val="5"/>
      </w:numPr>
    </w:pPr>
  </w:style>
  <w:style w:type="paragraph" w:styleId="Nastavakpopisa">
    <w:name w:val="List Continue"/>
    <w:basedOn w:val="Normal"/>
    <w:qFormat/>
    <w:pPr>
      <w:spacing w:after="120"/>
      <w:ind w:leftChars="200" w:left="420"/>
    </w:pPr>
  </w:style>
  <w:style w:type="paragraph" w:styleId="Nastavakpopisa2">
    <w:name w:val="List Continue 2"/>
    <w:basedOn w:val="Normal"/>
    <w:qFormat/>
    <w:pPr>
      <w:spacing w:after="120"/>
      <w:ind w:leftChars="400" w:left="840"/>
    </w:pPr>
  </w:style>
  <w:style w:type="paragraph" w:styleId="Nastavakpopisa3">
    <w:name w:val="List Continue 3"/>
    <w:basedOn w:val="Normal"/>
    <w:qFormat/>
    <w:pPr>
      <w:spacing w:after="120"/>
      <w:ind w:leftChars="600" w:left="1260"/>
    </w:pPr>
  </w:style>
  <w:style w:type="paragraph" w:styleId="Nastavakpopisa4">
    <w:name w:val="List Continue 4"/>
    <w:basedOn w:val="Normal"/>
    <w:qFormat/>
    <w:pPr>
      <w:spacing w:after="120"/>
      <w:ind w:leftChars="800" w:left="1680"/>
    </w:pPr>
  </w:style>
  <w:style w:type="paragraph" w:styleId="Nastavakpopisa5">
    <w:name w:val="List Continue 5"/>
    <w:basedOn w:val="Normal"/>
    <w:qFormat/>
    <w:pPr>
      <w:spacing w:after="120"/>
      <w:ind w:leftChars="1000" w:left="2100"/>
    </w:pPr>
  </w:style>
  <w:style w:type="paragraph" w:styleId="Brojevi">
    <w:name w:val="List Number"/>
    <w:basedOn w:val="Normal"/>
    <w:qFormat/>
    <w:pPr>
      <w:numPr>
        <w:numId w:val="6"/>
      </w:numPr>
    </w:pPr>
  </w:style>
  <w:style w:type="paragraph" w:styleId="Brojevi2">
    <w:name w:val="List Number 2"/>
    <w:basedOn w:val="Normal"/>
    <w:qFormat/>
    <w:pPr>
      <w:numPr>
        <w:numId w:val="7"/>
      </w:numPr>
    </w:pPr>
  </w:style>
  <w:style w:type="paragraph" w:styleId="Brojevi3">
    <w:name w:val="List Number 3"/>
    <w:basedOn w:val="Normal"/>
    <w:qFormat/>
    <w:pPr>
      <w:numPr>
        <w:numId w:val="8"/>
      </w:numPr>
    </w:pPr>
  </w:style>
  <w:style w:type="paragraph" w:styleId="Brojevi4">
    <w:name w:val="List Number 4"/>
    <w:basedOn w:val="Normal"/>
    <w:qFormat/>
    <w:pPr>
      <w:numPr>
        <w:numId w:val="9"/>
      </w:numPr>
    </w:pPr>
  </w:style>
  <w:style w:type="paragraph" w:styleId="Brojevi5">
    <w:name w:val="List Number 5"/>
    <w:basedOn w:val="Normal"/>
    <w:qFormat/>
    <w:pPr>
      <w:numPr>
        <w:numId w:val="10"/>
      </w:numPr>
    </w:pPr>
  </w:style>
  <w:style w:type="paragraph" w:styleId="Tekstmakronaredbe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Zaglavljeporuke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StandardWeb">
    <w:name w:val="Normal (Web)"/>
    <w:basedOn w:val="Normal"/>
    <w:qFormat/>
    <w:rPr>
      <w:sz w:val="24"/>
      <w:szCs w:val="24"/>
    </w:rPr>
  </w:style>
  <w:style w:type="paragraph" w:styleId="Obinouvueno">
    <w:name w:val="Normal Indent"/>
    <w:basedOn w:val="Normal"/>
    <w:qFormat/>
    <w:pPr>
      <w:ind w:firstLineChars="200" w:firstLine="420"/>
    </w:pPr>
  </w:style>
  <w:style w:type="paragraph" w:styleId="Naslovbiljeke">
    <w:name w:val="Note Heading"/>
    <w:basedOn w:val="Normal"/>
    <w:next w:val="Normal"/>
    <w:qFormat/>
    <w:pPr>
      <w:jc w:val="center"/>
    </w:pPr>
  </w:style>
  <w:style w:type="character" w:styleId="Brojstranice">
    <w:name w:val="page number"/>
    <w:basedOn w:val="Zadanifontodlomka"/>
    <w:qFormat/>
  </w:style>
  <w:style w:type="paragraph" w:styleId="Obinitekst">
    <w:name w:val="Plain Text"/>
    <w:basedOn w:val="Normal"/>
    <w:qFormat/>
    <w:rPr>
      <w:rFonts w:ascii="SimSun" w:hAnsi="Courier New" w:cs="Courier New"/>
      <w:szCs w:val="21"/>
    </w:rPr>
  </w:style>
  <w:style w:type="paragraph" w:styleId="Pozdrav">
    <w:name w:val="Salutation"/>
    <w:basedOn w:val="Normal"/>
    <w:next w:val="Normal"/>
    <w:qFormat/>
  </w:style>
  <w:style w:type="paragraph" w:styleId="Potpis">
    <w:name w:val="Signature"/>
    <w:basedOn w:val="Normal"/>
    <w:qFormat/>
    <w:pPr>
      <w:ind w:leftChars="2100" w:left="100"/>
    </w:pPr>
  </w:style>
  <w:style w:type="character" w:styleId="Naglaeno">
    <w:name w:val="Strong"/>
    <w:basedOn w:val="Zadanifontodlomka"/>
    <w:qFormat/>
    <w:rPr>
      <w:b/>
      <w:bCs/>
    </w:rPr>
  </w:style>
  <w:style w:type="paragraph" w:styleId="Podnaslov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icas3Defektima1">
    <w:name w:val="Table 3D effects 1"/>
    <w:basedOn w:val="Obinatablica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icas3Defektima2">
    <w:name w:val="Table 3D effects 2"/>
    <w:basedOn w:val="Obinatablica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icas3Defektima3">
    <w:name w:val="Table 3D effects 3"/>
    <w:basedOn w:val="Obinatablica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Klasinatablica1">
    <w:name w:val="Table Classic 1"/>
    <w:basedOn w:val="Obinatablica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Klasinatablica2">
    <w:name w:val="Table Classic 2"/>
    <w:basedOn w:val="Obinatablica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Klasinatablica3">
    <w:name w:val="Table Classic 3"/>
    <w:basedOn w:val="Obinatablica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Klasinatablica4">
    <w:name w:val="Table Classic 4"/>
    <w:basedOn w:val="Obinatablica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Obojanatablica1">
    <w:name w:val="Table Colorful 1"/>
    <w:basedOn w:val="Obinatablica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Obojanatablica2">
    <w:name w:val="Table Colorful 2"/>
    <w:basedOn w:val="Obinatablica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Obojanatablica3">
    <w:name w:val="Table Colorful 3"/>
    <w:basedOn w:val="Obinatablica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Stupanatablica1">
    <w:name w:val="Table Columns 1"/>
    <w:basedOn w:val="Obinatablica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Stupanatablica2">
    <w:name w:val="Table Columns 2"/>
    <w:basedOn w:val="Obinatablica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Stupanatablica3">
    <w:name w:val="Table Columns 3"/>
    <w:basedOn w:val="Obinatablica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Stupanatablica4">
    <w:name w:val="Table Columns 4"/>
    <w:basedOn w:val="Obinatablica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Elegantnatablica">
    <w:name w:val="Table Elegant"/>
    <w:basedOn w:val="Obinatablica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Reetkatablice">
    <w:name w:val="Table Grid"/>
    <w:basedOn w:val="Obinatablic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Reetkatablice2">
    <w:name w:val="Table Grid 2"/>
    <w:basedOn w:val="Obinatablica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Reetkatablice3">
    <w:name w:val="Table Grid 3"/>
    <w:basedOn w:val="Obinatablica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Reetkatablice4">
    <w:name w:val="Table Grid 4"/>
    <w:basedOn w:val="Obinatablica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Reetkatablice5">
    <w:name w:val="Table Grid 5"/>
    <w:basedOn w:val="Obinatablica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Reetkatablice6">
    <w:name w:val="Table Grid 6"/>
    <w:basedOn w:val="Obinatablica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Reetkatablice7">
    <w:name w:val="Table Grid 7"/>
    <w:basedOn w:val="Obinatablica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Reetkatablice8">
    <w:name w:val="Table Grid 8"/>
    <w:basedOn w:val="Obinatablica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Popisnatablica1">
    <w:name w:val="Table List 1"/>
    <w:basedOn w:val="Obinatablica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Popisnatablica2">
    <w:name w:val="Table List 2"/>
    <w:basedOn w:val="Obinatablica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Popisnatablica3">
    <w:name w:val="Table List 3"/>
    <w:basedOn w:val="Obinatablica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Popisnatablica4">
    <w:name w:val="Table List 4"/>
    <w:basedOn w:val="Obinatablica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Popisnatablica5">
    <w:name w:val="Table List 5"/>
    <w:basedOn w:val="Obinatablica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Popisnatablica6">
    <w:name w:val="Table List 6"/>
    <w:basedOn w:val="Obinatablica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Popisnatablica7">
    <w:name w:val="Table List 7"/>
    <w:basedOn w:val="Obinatablica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Popisnatablica8">
    <w:name w:val="Table List 8"/>
    <w:basedOn w:val="Obinatablica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icaizvora">
    <w:name w:val="table of authorities"/>
    <w:basedOn w:val="Normal"/>
    <w:next w:val="Normal"/>
    <w:qFormat/>
    <w:pPr>
      <w:ind w:leftChars="200" w:left="420"/>
    </w:pPr>
  </w:style>
  <w:style w:type="paragraph" w:styleId="Tablicaslika">
    <w:name w:val="table of figures"/>
    <w:basedOn w:val="Normal"/>
    <w:next w:val="Normal"/>
    <w:qFormat/>
    <w:pPr>
      <w:ind w:leftChars="200" w:left="200" w:hangingChars="200" w:hanging="200"/>
    </w:pPr>
  </w:style>
  <w:style w:type="table" w:styleId="Profesionalnatablica">
    <w:name w:val="Table Professional"/>
    <w:basedOn w:val="Obinatablica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Jednostavnatablica2">
    <w:name w:val="Table Simple 2"/>
    <w:basedOn w:val="Obinatablica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Jednostavnatablica3">
    <w:name w:val="Table Simple 3"/>
    <w:basedOn w:val="Obinatablica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Profinjenatablica2">
    <w:name w:val="Table Subtle 2"/>
    <w:basedOn w:val="Obinatablica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ematablice">
    <w:name w:val="Table Theme"/>
    <w:basedOn w:val="Obinatablic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Web-tablica2">
    <w:name w:val="Table Web 2"/>
    <w:basedOn w:val="Obinatablica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Web-tablica3">
    <w:name w:val="Table Web 3"/>
    <w:basedOn w:val="Obinatablica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Naslov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Naslovtabliceizvora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Sadraj1">
    <w:name w:val="toc 1"/>
    <w:basedOn w:val="Normal"/>
    <w:next w:val="Normal"/>
    <w:qFormat/>
  </w:style>
  <w:style w:type="paragraph" w:styleId="Sadraj2">
    <w:name w:val="toc 2"/>
    <w:basedOn w:val="Normal"/>
    <w:next w:val="Normal"/>
    <w:qFormat/>
    <w:pPr>
      <w:ind w:leftChars="200" w:left="420"/>
    </w:pPr>
  </w:style>
  <w:style w:type="paragraph" w:styleId="Sadraj3">
    <w:name w:val="toc 3"/>
    <w:basedOn w:val="Normal"/>
    <w:next w:val="Normal"/>
    <w:qFormat/>
    <w:pPr>
      <w:ind w:leftChars="400" w:left="840"/>
    </w:pPr>
  </w:style>
  <w:style w:type="paragraph" w:styleId="Sadraj4">
    <w:name w:val="toc 4"/>
    <w:basedOn w:val="Normal"/>
    <w:next w:val="Normal"/>
    <w:qFormat/>
    <w:pPr>
      <w:ind w:leftChars="600" w:left="1260"/>
    </w:pPr>
  </w:style>
  <w:style w:type="paragraph" w:styleId="Sadraj5">
    <w:name w:val="toc 5"/>
    <w:basedOn w:val="Normal"/>
    <w:next w:val="Normal"/>
    <w:qFormat/>
    <w:pPr>
      <w:ind w:leftChars="800" w:left="1680"/>
    </w:pPr>
  </w:style>
  <w:style w:type="paragraph" w:styleId="Sadraj6">
    <w:name w:val="toc 6"/>
    <w:basedOn w:val="Normal"/>
    <w:next w:val="Normal"/>
    <w:qFormat/>
    <w:pPr>
      <w:ind w:leftChars="1000" w:left="2100"/>
    </w:pPr>
  </w:style>
  <w:style w:type="paragraph" w:styleId="Sadraj7">
    <w:name w:val="toc 7"/>
    <w:basedOn w:val="Normal"/>
    <w:next w:val="Normal"/>
    <w:qFormat/>
    <w:pPr>
      <w:ind w:leftChars="1200" w:left="2520"/>
    </w:pPr>
  </w:style>
  <w:style w:type="paragraph" w:styleId="Sadraj8">
    <w:name w:val="toc 8"/>
    <w:basedOn w:val="Normal"/>
    <w:next w:val="Normal"/>
    <w:qFormat/>
    <w:pPr>
      <w:ind w:leftChars="1400" w:left="2940"/>
    </w:pPr>
  </w:style>
  <w:style w:type="paragraph" w:styleId="Sadraj9">
    <w:name w:val="toc 9"/>
    <w:basedOn w:val="Normal"/>
    <w:next w:val="Normal"/>
    <w:qFormat/>
    <w:pPr>
      <w:ind w:leftChars="1600" w:left="3360"/>
    </w:pPr>
  </w:style>
  <w:style w:type="table" w:styleId="Svijetlosjenanje">
    <w:name w:val="Light Shading"/>
    <w:basedOn w:val="Obinatablica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vijetlosjenanje-Isticanje1">
    <w:name w:val="Light Shading Accent 1"/>
    <w:basedOn w:val="Obinatablica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vijetlosjenanje-Isticanje2">
    <w:name w:val="Light Shading Accent 2"/>
    <w:basedOn w:val="Obinatablica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ijetlosjenanje-Isticanje3">
    <w:name w:val="Light Shading Accent 3"/>
    <w:basedOn w:val="Obinatablica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vijetlosjenanje-Isticanje4">
    <w:name w:val="Light Shading Accent 4"/>
    <w:basedOn w:val="Obinatablica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Svijetlosjenanje-Isticanje5">
    <w:name w:val="Light Shading Accent 5"/>
    <w:basedOn w:val="Obinatablica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vijetlosjenanje-Isticanje6">
    <w:name w:val="Light Shading Accent 6"/>
    <w:basedOn w:val="Obinatablica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Svijetlipopis">
    <w:name w:val="Light List"/>
    <w:basedOn w:val="Obinatablica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vijetlipopis-Isticanje1">
    <w:name w:val="Light List Accent 1"/>
    <w:basedOn w:val="Obinatablica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2">
    <w:name w:val="Light List Accent 2"/>
    <w:basedOn w:val="Obinatablica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Svijetlipopis-Isticanje3">
    <w:name w:val="Light List Accent 3"/>
    <w:basedOn w:val="Obinatablica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vijetlipopis-Isticanje4">
    <w:name w:val="Light List Accent 4"/>
    <w:basedOn w:val="Obinatablica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vijetlipopis-Isticanje5">
    <w:name w:val="Light List Accent 5"/>
    <w:basedOn w:val="Obinatablica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rednjipopis-Isticanje6">
    <w:name w:val="Light List Accent 6"/>
    <w:basedOn w:val="Obinatablica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ijetlareetka">
    <w:name w:val="Light Grid"/>
    <w:basedOn w:val="Obinatablica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Svijetlareetka-Isticanje2">
    <w:name w:val="Light Grid Accent 2"/>
    <w:basedOn w:val="Obinatablica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Svijetlareetka-Isticanje3">
    <w:name w:val="Light Grid Accent 3"/>
    <w:basedOn w:val="Obinatablica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Svijetlareetka-Isticanje4">
    <w:name w:val="Light Grid Accent 4"/>
    <w:basedOn w:val="Obinatablica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Svijetlareetka-Isticanje5">
    <w:name w:val="Light Grid Accent 5"/>
    <w:basedOn w:val="Obinatablica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Srednjareetka-Isticanje6">
    <w:name w:val="Light Grid Accent 6"/>
    <w:basedOn w:val="Obinatablica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Srednjesjenanje1">
    <w:name w:val="Medium Shading 1"/>
    <w:basedOn w:val="Obinatablica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Srednjipopis1-Isticanje1">
    <w:name w:val="Medium List 1 Accent 1"/>
    <w:basedOn w:val="Obinatablica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Srednjipopis1-Isticanje2">
    <w:name w:val="Medium List 1 Accent 2"/>
    <w:basedOn w:val="Obinatablica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Srednjipopis1-Isticanje3">
    <w:name w:val="Medium List 1 Accent 3"/>
    <w:basedOn w:val="Obinatablica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Srednjipopis1-Isticanje4">
    <w:name w:val="Medium List 1 Accent 4"/>
    <w:basedOn w:val="Obinatablica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Srednjipopis1-Isticanje5">
    <w:name w:val="Medium List 1 Accent 5"/>
    <w:basedOn w:val="Obinatablica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Srednjipopis1-Isticanje6">
    <w:name w:val="Medium List 1 Accent 6"/>
    <w:basedOn w:val="Obinatablica"/>
    <w:uiPriority w:val="65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Srednjipopis2">
    <w:name w:val="Medium List 2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Srednjareetka1-Isticanje1">
    <w:name w:val="Medium Grid 1 Accent 1"/>
    <w:basedOn w:val="Obinatablica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rednjareetka1-Isticanje2">
    <w:name w:val="Medium Grid 1 Accent 2"/>
    <w:basedOn w:val="Obinatablica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rednjareetka1-Isticanje3">
    <w:name w:val="Medium Grid 1 Accent 3"/>
    <w:basedOn w:val="Obinatablica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Srednjareetka1-Isticanje4">
    <w:name w:val="Medium Grid 1 Accent 4"/>
    <w:basedOn w:val="Obinatablica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rednjareetka1-Isticanje5">
    <w:name w:val="Medium Grid 1 Accent 5"/>
    <w:basedOn w:val="Obinatablica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rednjareetka1-Isticanje6">
    <w:name w:val="Medium Grid 1 Accent 6"/>
    <w:basedOn w:val="Obinatablica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Srednjareetka2">
    <w:name w:val="Medium Grid 2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Srednjareetka2-Isticanje1">
    <w:name w:val="Medium Grid 2 Accent 1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rednjareetka2-Isticanje2">
    <w:name w:val="Medium Grid 2 Accent 2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Srednjareetka2-Isticanje3">
    <w:name w:val="Medium Grid 2 Accent 3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Srednjareetka2-Isticanje4">
    <w:name w:val="Medium Grid 2 Accent 4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Srednjareetka2-Isticanje5">
    <w:name w:val="Medium Grid 2 Accent 5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Srednjareetka2-Isticanje6">
    <w:name w:val="Medium Grid 2 Accent 6"/>
    <w:basedOn w:val="Obinatablica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Srednjareetka3">
    <w:name w:val="Medium Grid 3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Srednjareetka3-Isticanje1">
    <w:name w:val="Medium Grid 3 Accent 1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Srednjareetka3-Isticanje2">
    <w:name w:val="Medium Grid 3 Accent 2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Srednjareetka3-Isticanje3">
    <w:name w:val="Medium Grid 3 Accent 3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Srednjareetka3-Isticanje4">
    <w:name w:val="Medium Grid 3 Accent 4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Srednjareetka3-Isticanje5">
    <w:name w:val="Medium Grid 3 Accent 5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Srednjareetka3-Isticanje6">
    <w:name w:val="Medium Grid 3 Accent 6"/>
    <w:basedOn w:val="Obinatablica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Tamnipopis">
    <w:name w:val="Dark List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Tamnipopis-Isticanje1">
    <w:name w:val="Dark List Accent 1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Tamnipopis-Isticanje2">
    <w:name w:val="Dark List Accent 2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Tamnipopis-Isticanje3">
    <w:name w:val="Dark List Accent 3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Tamnipopis-Isticanje4">
    <w:name w:val="Dark List Accent 4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Tamnipopis-Isticanje5">
    <w:name w:val="Dark List Accent 5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Tamnipopis-Isticanje6">
    <w:name w:val="Dark List Accent 6"/>
    <w:basedOn w:val="Obinatablica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Obojanosjenanje">
    <w:name w:val="Colorful Shading"/>
    <w:basedOn w:val="Obinatablica"/>
    <w:uiPriority w:val="71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Obojanosjenanje-Isticanje1">
    <w:name w:val="Colorful Shading Accent 1"/>
    <w:basedOn w:val="Obinatablica"/>
    <w:uiPriority w:val="71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jenanjeuboji-Isticanje2">
    <w:name w:val="Colorful Shading Accent 2"/>
    <w:basedOn w:val="Obinatablica"/>
    <w:uiPriority w:val="71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Obojanosjenanje-Isticanje3">
    <w:name w:val="Colorful Shading Accent 3"/>
    <w:basedOn w:val="Obinatablica"/>
    <w:uiPriority w:val="71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Obojanosjenanje-Isticanje4">
    <w:name w:val="Colorful Shading Accent 4"/>
    <w:basedOn w:val="Obinatablica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Obojanosjenanje-Isticanje5">
    <w:name w:val="Colorful Shading Accent 5"/>
    <w:basedOn w:val="Obinatablica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Obojanosjenanje-Isticanje6">
    <w:name w:val="Colorful Shading Accent 6"/>
    <w:basedOn w:val="Obinatablica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Obojanipopis">
    <w:name w:val="Colorful List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Obojanipopis-Isticanje1">
    <w:name w:val="Colorful List Accent 1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Obojanopopis-Isticanje2">
    <w:name w:val="Colorful List Accent 2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Obojanipopis-Isticanje3">
    <w:name w:val="Colorful List Accent 3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Obojanipopis-Isticanje4">
    <w:name w:val="Colorful List Accent 4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Obojanipopis-Isticanje5">
    <w:name w:val="Colorful List Accent 5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Obojanipopis-Isticanje6">
    <w:name w:val="Colorful List Accent 6"/>
    <w:basedOn w:val="Obinatablica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Obojanareetka">
    <w:name w:val="Colorful Grid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Obojanareetka-Isticanje1">
    <w:name w:val="Colorful Grid Accent 1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Obojanoreetka-Isticanje2">
    <w:name w:val="Colorful Grid Accent 2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Obojanareetka-Isticanje3">
    <w:name w:val="Colorful Grid Accent 3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Obojanareetka-Isticanje4">
    <w:name w:val="Colorful Grid Accent 4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Obojanareetka-Isticanje5">
    <w:name w:val="Colorful Grid Accent 5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Obojanareetka-Isticanje6">
    <w:name w:val="Colorful Grid Accent 6"/>
    <w:basedOn w:val="Obinatablica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glavninaslovi">
    <w:name w:val="glavni naslovi"/>
    <w:basedOn w:val="Normal"/>
    <w:qFormat/>
    <w:pPr>
      <w:spacing w:line="360" w:lineRule="auto"/>
      <w:ind w:leftChars="200" w:left="200"/>
      <w:jc w:val="both"/>
    </w:pPr>
    <w:rPr>
      <w:rFonts w:ascii="Times New Roman" w:hAnsi="Times New Roman" w:cs="Times New Roman"/>
      <w:b/>
      <w:sz w:val="28"/>
      <w:lang w:val="hr-BA"/>
    </w:rPr>
  </w:style>
  <w:style w:type="paragraph" w:customStyle="1" w:styleId="podnaslovi">
    <w:name w:val="podnaslovi"/>
    <w:basedOn w:val="Normal"/>
    <w:qFormat/>
    <w:pPr>
      <w:spacing w:line="360" w:lineRule="auto"/>
      <w:ind w:leftChars="200" w:left="200"/>
      <w:jc w:val="both"/>
    </w:pPr>
    <w:rPr>
      <w:rFonts w:ascii="Times New Roman" w:hAnsi="Times New Roman" w:cs="Times New Roman"/>
      <w:b/>
      <w:sz w:val="28"/>
      <w:lang w:val="hr-BA"/>
    </w:rPr>
  </w:style>
  <w:style w:type="paragraph" w:customStyle="1" w:styleId="glavnitekst">
    <w:name w:val="glavni tekst"/>
    <w:basedOn w:val="Normal"/>
    <w:qFormat/>
    <w:pPr>
      <w:jc w:val="both"/>
    </w:pPr>
    <w:rPr>
      <w:rFonts w:ascii="Times New Roman" w:hAnsi="Times New Roman" w:cs="Times New Roman"/>
      <w:sz w:val="24"/>
      <w:lang w:val="hr-BA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studentskidom.fonss@gmail.com" TargetMode="External"/><Relationship Id="rId1" Type="http://schemas.openxmlformats.org/officeDocument/2006/relationships/hyperlink" Target="mailto:studentskidom.fonss@gmail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SLAVKO</dc:creator>
  <cp:lastModifiedBy>NCM</cp:lastModifiedBy>
  <cp:revision>3</cp:revision>
  <cp:lastPrinted>2023-07-04T08:37:00Z</cp:lastPrinted>
  <dcterms:created xsi:type="dcterms:W3CDTF">2022-06-27T20:21:00Z</dcterms:created>
  <dcterms:modified xsi:type="dcterms:W3CDTF">2026-08-21T13:09:00Z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DB891C1EFABC46F2ABC72DF21A64C6FF</vt:lpwstr>
  </property>
</Properties>
</file>